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1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1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2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711510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UserDefinedgrp-31rplc-21">
    <w:name w:val="cat-UserDefined grp-31 rplc-21"/>
    <w:basedOn w:val="DefaultParagraphFont"/>
  </w:style>
  <w:style w:type="character" w:customStyle="1" w:styleId="cat-UserDefinedgrp-31rplc-28">
    <w:name w:val="cat-UserDefined grp-31 rplc-28"/>
    <w:basedOn w:val="DefaultParagraphFont"/>
  </w:style>
  <w:style w:type="character" w:customStyle="1" w:styleId="cat-UserDefinedgrp-32rplc-33">
    <w:name w:val="cat-UserDefined grp-32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D2CEF-E1C1-41EA-9B8E-2EDA36A0E67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